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BFD97B" w14:textId="77777777" w:rsidR="00C40B1E" w:rsidRPr="00CA28B6" w:rsidRDefault="00CA28B6" w:rsidP="00C40B1E">
      <w:pPr>
        <w:pStyle w:val="CompanyName"/>
        <w:rPr>
          <w:sz w:val="40"/>
          <w:szCs w:val="40"/>
        </w:rPr>
      </w:pPr>
      <w:r>
        <w:rPr>
          <w:sz w:val="40"/>
          <w:szCs w:val="40"/>
        </w:rPr>
        <w:t>Lake belton middle school band</w:t>
      </w:r>
    </w:p>
    <w:p w14:paraId="25071595" w14:textId="77777777" w:rsidR="00C40B1E" w:rsidRPr="009F583A" w:rsidRDefault="00C40B1E" w:rsidP="00470EA4"/>
    <w:p w14:paraId="1BD3BD10" w14:textId="77777777" w:rsidR="00CA28B6" w:rsidRPr="00CA28B6" w:rsidRDefault="00CA28B6" w:rsidP="00CA28B6">
      <w:pPr>
        <w:pStyle w:val="Heading1"/>
        <w:rPr>
          <w:sz w:val="144"/>
          <w:szCs w:val="144"/>
        </w:rPr>
      </w:pPr>
      <w:r w:rsidRPr="00CA28B6">
        <w:rPr>
          <w:sz w:val="144"/>
          <w:szCs w:val="144"/>
        </w:rPr>
        <w:t>Holiday concert</w:t>
      </w:r>
    </w:p>
    <w:p w14:paraId="2508D0AD" w14:textId="77777777" w:rsidR="00C40B1E" w:rsidRPr="009F583A" w:rsidRDefault="00CA28B6" w:rsidP="00C40B1E">
      <w:pPr>
        <w:pStyle w:val="DateTime"/>
      </w:pPr>
      <w:r>
        <w:t>December 1</w:t>
      </w:r>
      <w:r w:rsidRPr="00CA28B6">
        <w:rPr>
          <w:vertAlign w:val="superscript"/>
        </w:rPr>
        <w:t>st</w:t>
      </w:r>
      <w:r>
        <w:t xml:space="preserve"> 2020</w:t>
      </w:r>
    </w:p>
    <w:p w14:paraId="5E3A49B9" w14:textId="77777777" w:rsidR="00C40B1E" w:rsidRDefault="00CA28B6" w:rsidP="00C40B1E">
      <w:pPr>
        <w:pStyle w:val="DateTime"/>
      </w:pPr>
      <w:r>
        <w:t>6:30 pm</w:t>
      </w:r>
    </w:p>
    <w:p w14:paraId="7D2B25FB" w14:textId="77777777" w:rsidR="00CA28B6" w:rsidRDefault="00CA28B6" w:rsidP="00CA28B6">
      <w:pPr>
        <w:rPr>
          <w:sz w:val="28"/>
          <w:szCs w:val="28"/>
        </w:rPr>
      </w:pPr>
    </w:p>
    <w:p w14:paraId="7B5CFDF9" w14:textId="77777777" w:rsidR="00CA28B6" w:rsidRDefault="00CA28B6" w:rsidP="00CA28B6">
      <w:pPr>
        <w:rPr>
          <w:sz w:val="28"/>
          <w:szCs w:val="28"/>
        </w:rPr>
      </w:pPr>
    </w:p>
    <w:p w14:paraId="398839F6" w14:textId="77777777" w:rsidR="00E74552" w:rsidRDefault="00CA28B6" w:rsidP="00CA28B6">
      <w:pPr>
        <w:rPr>
          <w:sz w:val="28"/>
          <w:szCs w:val="28"/>
        </w:rPr>
      </w:pPr>
      <w:r>
        <w:rPr>
          <w:sz w:val="28"/>
          <w:szCs w:val="28"/>
        </w:rPr>
        <w:t>Acknowledgements</w:t>
      </w:r>
    </w:p>
    <w:p w14:paraId="3A2459A0" w14:textId="77777777" w:rsidR="00CA28B6" w:rsidRDefault="00CA28B6" w:rsidP="00CA28B6">
      <w:pPr>
        <w:rPr>
          <w:sz w:val="28"/>
          <w:szCs w:val="28"/>
        </w:rPr>
      </w:pPr>
      <w:r>
        <w:rPr>
          <w:sz w:val="28"/>
          <w:szCs w:val="28"/>
        </w:rPr>
        <w:t>Matt Smith, Superintendent</w:t>
      </w:r>
    </w:p>
    <w:p w14:paraId="1F8F1F00" w14:textId="77777777" w:rsidR="00CA28B6" w:rsidRDefault="00CA28B6" w:rsidP="00CA28B6">
      <w:pPr>
        <w:rPr>
          <w:sz w:val="28"/>
          <w:szCs w:val="28"/>
        </w:rPr>
      </w:pPr>
      <w:r>
        <w:rPr>
          <w:sz w:val="28"/>
          <w:szCs w:val="28"/>
        </w:rPr>
        <w:t>Kris Hobson, Principal</w:t>
      </w:r>
    </w:p>
    <w:p w14:paraId="50A50E9A" w14:textId="2B7BDFCF" w:rsidR="00CA28B6" w:rsidRDefault="00CA28B6" w:rsidP="00CA28B6">
      <w:pPr>
        <w:rPr>
          <w:sz w:val="28"/>
          <w:szCs w:val="28"/>
        </w:rPr>
      </w:pPr>
      <w:r>
        <w:rPr>
          <w:sz w:val="28"/>
          <w:szCs w:val="28"/>
        </w:rPr>
        <w:t xml:space="preserve">Keith </w:t>
      </w:r>
      <w:proofErr w:type="spellStart"/>
      <w:r>
        <w:rPr>
          <w:sz w:val="28"/>
          <w:szCs w:val="28"/>
        </w:rPr>
        <w:t>Z</w:t>
      </w:r>
      <w:r w:rsidR="00842239">
        <w:rPr>
          <w:sz w:val="28"/>
          <w:szCs w:val="28"/>
        </w:rPr>
        <w:t>u</w:t>
      </w:r>
      <w:r>
        <w:rPr>
          <w:sz w:val="28"/>
          <w:szCs w:val="28"/>
        </w:rPr>
        <w:t>e</w:t>
      </w:r>
      <w:r w:rsidR="00BE7C97">
        <w:rPr>
          <w:sz w:val="28"/>
          <w:szCs w:val="28"/>
        </w:rPr>
        <w:t>h</w:t>
      </w:r>
      <w:bookmarkStart w:id="0" w:name="_GoBack"/>
      <w:bookmarkEnd w:id="0"/>
      <w:r>
        <w:rPr>
          <w:sz w:val="28"/>
          <w:szCs w:val="28"/>
        </w:rPr>
        <w:t>lke</w:t>
      </w:r>
      <w:proofErr w:type="spellEnd"/>
      <w:r>
        <w:rPr>
          <w:sz w:val="28"/>
          <w:szCs w:val="28"/>
        </w:rPr>
        <w:t>, Belton ISD Fine Arts Director</w:t>
      </w:r>
    </w:p>
    <w:p w14:paraId="672E0E59" w14:textId="77777777" w:rsidR="00CA28B6" w:rsidRDefault="00CA28B6" w:rsidP="00CA28B6">
      <w:pPr>
        <w:rPr>
          <w:sz w:val="28"/>
          <w:szCs w:val="28"/>
        </w:rPr>
      </w:pPr>
      <w:r>
        <w:rPr>
          <w:sz w:val="28"/>
          <w:szCs w:val="28"/>
        </w:rPr>
        <w:t>Emily Linder, Belton ISD Fine Arts Secretary</w:t>
      </w:r>
    </w:p>
    <w:p w14:paraId="6CE95574" w14:textId="77777777" w:rsidR="00CA28B6" w:rsidRDefault="00CA28B6" w:rsidP="00CA28B6">
      <w:pPr>
        <w:rPr>
          <w:sz w:val="28"/>
          <w:szCs w:val="28"/>
        </w:rPr>
      </w:pPr>
    </w:p>
    <w:p w14:paraId="4E803D46" w14:textId="77777777" w:rsidR="00CA28B6" w:rsidRPr="00CA28B6" w:rsidRDefault="00CA28B6" w:rsidP="00CA28B6">
      <w:pPr>
        <w:rPr>
          <w:sz w:val="52"/>
          <w:szCs w:val="52"/>
        </w:rPr>
      </w:pPr>
      <w:r w:rsidRPr="00CA28B6">
        <w:rPr>
          <w:sz w:val="52"/>
          <w:szCs w:val="52"/>
        </w:rPr>
        <w:lastRenderedPageBreak/>
        <w:t>Concert Etiquette</w:t>
      </w:r>
    </w:p>
    <w:p w14:paraId="28BB8345" w14:textId="77777777" w:rsidR="00CA28B6" w:rsidRPr="00CA28B6" w:rsidRDefault="00CA28B6" w:rsidP="00CA28B6">
      <w:pPr>
        <w:rPr>
          <w:sz w:val="28"/>
          <w:szCs w:val="28"/>
        </w:rPr>
      </w:pPr>
    </w:p>
    <w:p w14:paraId="3CA7A391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Our Lake Belton students have spent many hours in preparation</w:t>
      </w:r>
    </w:p>
    <w:p w14:paraId="063ABFAE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for this concert. We appreciate the time you have given by</w:t>
      </w:r>
    </w:p>
    <w:p w14:paraId="16D82D10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being here tonight. Please observe these special</w:t>
      </w:r>
    </w:p>
    <w:p w14:paraId="7E4570C9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considerations so that everyone may enjoy the concert while</w:t>
      </w:r>
    </w:p>
    <w:p w14:paraId="4904D524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showing respect for the students on the stage</w:t>
      </w:r>
    </w:p>
    <w:p w14:paraId="5971A550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1. Turn off cell phones and all electronic devices.</w:t>
      </w:r>
    </w:p>
    <w:p w14:paraId="77DFC2BA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2. Please refrain from talking during the concert.</w:t>
      </w:r>
    </w:p>
    <w:p w14:paraId="5E3E6383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3. If children become restless, please take them out in</w:t>
      </w:r>
    </w:p>
    <w:p w14:paraId="1A7C81DE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between pieces.</w:t>
      </w:r>
    </w:p>
    <w:p w14:paraId="358EDCFE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4. Please remain seated during the performance of a piece.</w:t>
      </w:r>
    </w:p>
    <w:p w14:paraId="44C0D0B8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5. Applause is appreciated once the director’s hands have</w:t>
      </w:r>
    </w:p>
    <w:p w14:paraId="3413F185" w14:textId="77777777" w:rsidR="00CA28B6" w:rsidRP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been lowered signifying the end of the piece.</w:t>
      </w:r>
    </w:p>
    <w:p w14:paraId="7C254A83" w14:textId="77777777" w:rsidR="00CA28B6" w:rsidRDefault="00CA28B6" w:rsidP="00CA28B6">
      <w:pPr>
        <w:rPr>
          <w:sz w:val="36"/>
          <w:szCs w:val="36"/>
        </w:rPr>
      </w:pPr>
      <w:r w:rsidRPr="00CA28B6">
        <w:rPr>
          <w:sz w:val="36"/>
          <w:szCs w:val="36"/>
        </w:rPr>
        <w:t>Enjoy the concert!</w:t>
      </w:r>
    </w:p>
    <w:p w14:paraId="3DA88391" w14:textId="77777777" w:rsidR="00CA28B6" w:rsidRDefault="00CA28B6" w:rsidP="00CA28B6">
      <w:pPr>
        <w:rPr>
          <w:sz w:val="36"/>
          <w:szCs w:val="36"/>
        </w:rPr>
      </w:pPr>
    </w:p>
    <w:p w14:paraId="04CC34CF" w14:textId="77777777" w:rsidR="00CA28B6" w:rsidRDefault="00CA28B6" w:rsidP="00CA28B6">
      <w:pPr>
        <w:rPr>
          <w:sz w:val="36"/>
          <w:szCs w:val="36"/>
        </w:rPr>
      </w:pPr>
    </w:p>
    <w:p w14:paraId="2912A897" w14:textId="77777777" w:rsidR="00CA28B6" w:rsidRDefault="00CA28B6" w:rsidP="00CA28B6">
      <w:pPr>
        <w:rPr>
          <w:sz w:val="36"/>
          <w:szCs w:val="36"/>
        </w:rPr>
      </w:pPr>
      <w:r>
        <w:rPr>
          <w:sz w:val="36"/>
          <w:szCs w:val="36"/>
        </w:rPr>
        <w:lastRenderedPageBreak/>
        <w:t>All-Region Band Results</w:t>
      </w:r>
    </w:p>
    <w:p w14:paraId="4BDA75F5" w14:textId="77777777" w:rsid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color w:val="343431"/>
          <w:sz w:val="20"/>
          <w:szCs w:val="20"/>
        </w:rPr>
        <w:sectPr w:rsidR="00FD79C9" w:rsidSect="00E74552">
          <w:headerReference w:type="default" r:id="rId7"/>
          <w:footerReference w:type="default" r:id="rId8"/>
          <w:pgSz w:w="12240" w:h="15840"/>
          <w:pgMar w:top="4320" w:right="1440" w:bottom="3330" w:left="1440" w:header="720" w:footer="720" w:gutter="0"/>
          <w:cols w:space="720"/>
          <w:docGrid w:linePitch="360"/>
        </w:sectPr>
      </w:pPr>
    </w:p>
    <w:p w14:paraId="16EC0E53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Flute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Madison Weaver – 4th chair</w:t>
      </w:r>
    </w:p>
    <w:p w14:paraId="78EE4337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Oboe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Emilio </w:t>
      </w:r>
      <w:proofErr w:type="spellStart"/>
      <w:r w:rsidRPr="00FD79C9">
        <w:rPr>
          <w:rFonts w:cs="Helvetica"/>
          <w:sz w:val="24"/>
          <w:szCs w:val="24"/>
        </w:rPr>
        <w:t>Gonzazles</w:t>
      </w:r>
      <w:proofErr w:type="spellEnd"/>
      <w:r w:rsidRPr="00FD79C9">
        <w:rPr>
          <w:rFonts w:cs="Helvetica"/>
          <w:sz w:val="24"/>
          <w:szCs w:val="24"/>
        </w:rPr>
        <w:t xml:space="preserve"> – 3rd chair</w:t>
      </w:r>
    </w:p>
    <w:p w14:paraId="6795969B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Clarinet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proofErr w:type="spellStart"/>
      <w:r w:rsidRPr="00FD79C9">
        <w:rPr>
          <w:rFonts w:cs="Helvetica"/>
          <w:sz w:val="24"/>
          <w:szCs w:val="24"/>
        </w:rPr>
        <w:t>Cahaya</w:t>
      </w:r>
      <w:proofErr w:type="spellEnd"/>
      <w:r w:rsidRPr="00FD79C9">
        <w:rPr>
          <w:rFonts w:cs="Helvetica"/>
          <w:sz w:val="24"/>
          <w:szCs w:val="24"/>
        </w:rPr>
        <w:t xml:space="preserve"> Lane – 1st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Lizzie McCready – 5th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Maggie Johnson – 10th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Nevaeh Rodriguez – 14th chair</w:t>
      </w:r>
    </w:p>
    <w:p w14:paraId="70BF9B70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Bass Clarinet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Ryan Sudduth – 2nd chair</w:t>
      </w:r>
    </w:p>
    <w:p w14:paraId="01BAFD72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Alto Saxophone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Pate Palomino – 3rd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Evan Eckert – 4th chair</w:t>
      </w:r>
    </w:p>
    <w:p w14:paraId="7D99A54C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Tenor Saxophone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Mia Garza – 2nd chair</w:t>
      </w:r>
    </w:p>
    <w:p w14:paraId="0A675F3C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Trumpet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Colin </w:t>
      </w:r>
      <w:proofErr w:type="spellStart"/>
      <w:r w:rsidRPr="00FD79C9">
        <w:rPr>
          <w:rFonts w:cs="Helvetica"/>
          <w:sz w:val="24"/>
          <w:szCs w:val="24"/>
        </w:rPr>
        <w:t>Andermann</w:t>
      </w:r>
      <w:proofErr w:type="spellEnd"/>
      <w:r w:rsidRPr="00FD79C9">
        <w:rPr>
          <w:rFonts w:cs="Helvetica"/>
          <w:sz w:val="24"/>
          <w:szCs w:val="24"/>
        </w:rPr>
        <w:t xml:space="preserve"> – 6th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proofErr w:type="spellStart"/>
      <w:r w:rsidRPr="00FD79C9">
        <w:rPr>
          <w:rFonts w:cs="Helvetica"/>
          <w:sz w:val="24"/>
          <w:szCs w:val="24"/>
        </w:rPr>
        <w:t>Rennison</w:t>
      </w:r>
      <w:proofErr w:type="spellEnd"/>
      <w:r w:rsidRPr="00FD79C9">
        <w:rPr>
          <w:rFonts w:cs="Helvetica"/>
          <w:sz w:val="24"/>
          <w:szCs w:val="24"/>
        </w:rPr>
        <w:t xml:space="preserve"> Ling – 10th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Gabe </w:t>
      </w:r>
      <w:proofErr w:type="spellStart"/>
      <w:r w:rsidRPr="00FD79C9">
        <w:rPr>
          <w:rFonts w:cs="Helvetica"/>
          <w:sz w:val="24"/>
          <w:szCs w:val="24"/>
        </w:rPr>
        <w:t>Vacula</w:t>
      </w:r>
      <w:proofErr w:type="spellEnd"/>
      <w:r w:rsidRPr="00FD79C9">
        <w:rPr>
          <w:rFonts w:cs="Helvetica"/>
          <w:sz w:val="24"/>
          <w:szCs w:val="24"/>
        </w:rPr>
        <w:t xml:space="preserve"> – 11th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Jacob Walters – 16th chair</w:t>
      </w:r>
    </w:p>
    <w:p w14:paraId="3ABD2656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French Horn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Lauren </w:t>
      </w:r>
      <w:proofErr w:type="spellStart"/>
      <w:r w:rsidRPr="00FD79C9">
        <w:rPr>
          <w:rFonts w:cs="Helvetica"/>
          <w:sz w:val="24"/>
          <w:szCs w:val="24"/>
        </w:rPr>
        <w:t>Stefek</w:t>
      </w:r>
      <w:proofErr w:type="spellEnd"/>
      <w:r w:rsidRPr="00FD79C9">
        <w:rPr>
          <w:rFonts w:cs="Helvetica"/>
          <w:sz w:val="24"/>
          <w:szCs w:val="24"/>
        </w:rPr>
        <w:t xml:space="preserve"> – 4th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Isabel Matthews – 5th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Brayden Mellon – 8th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Natalie Van Cleave – 11th chair</w:t>
      </w:r>
    </w:p>
    <w:p w14:paraId="05748B29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Trombone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Julian Walker – 5th chair</w:t>
      </w:r>
    </w:p>
    <w:p w14:paraId="630B562B" w14:textId="77777777" w:rsid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</w:p>
    <w:p w14:paraId="44F5AB41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Euphonium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Joseph </w:t>
      </w:r>
      <w:proofErr w:type="spellStart"/>
      <w:r w:rsidRPr="00FD79C9">
        <w:rPr>
          <w:rFonts w:cs="Helvetica"/>
          <w:sz w:val="24"/>
          <w:szCs w:val="24"/>
        </w:rPr>
        <w:t>Doney</w:t>
      </w:r>
      <w:proofErr w:type="spellEnd"/>
      <w:r w:rsidRPr="00FD79C9">
        <w:rPr>
          <w:rFonts w:cs="Helvetica"/>
          <w:sz w:val="24"/>
          <w:szCs w:val="24"/>
        </w:rPr>
        <w:t xml:space="preserve"> – 1st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Michael Cook – 4th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Dominic Valdez – 6th chair</w:t>
      </w:r>
    </w:p>
    <w:p w14:paraId="1FB7AB37" w14:textId="77777777" w:rsidR="00FD79C9" w:rsidRPr="00FD79C9" w:rsidRDefault="00FD79C9" w:rsidP="00FD79C9">
      <w:pPr>
        <w:autoSpaceDE w:val="0"/>
        <w:autoSpaceDN w:val="0"/>
        <w:adjustRightInd w:val="0"/>
        <w:spacing w:after="576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Tuba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Noah Santos – 1st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Brock Winkler – 3rd chair</w:t>
      </w:r>
    </w:p>
    <w:p w14:paraId="64302536" w14:textId="77777777" w:rsidR="00FD79C9" w:rsidRPr="00FD79C9" w:rsidRDefault="00FD79C9" w:rsidP="00FD79C9">
      <w:pPr>
        <w:autoSpaceDE w:val="0"/>
        <w:autoSpaceDN w:val="0"/>
        <w:adjustRightInd w:val="0"/>
        <w:jc w:val="left"/>
        <w:rPr>
          <w:rFonts w:cs="Helvetica"/>
          <w:sz w:val="24"/>
          <w:szCs w:val="24"/>
        </w:rPr>
      </w:pPr>
      <w:r w:rsidRPr="00FD79C9">
        <w:rPr>
          <w:rFonts w:cs="Helvetica"/>
          <w:sz w:val="24"/>
          <w:szCs w:val="24"/>
        </w:rPr>
        <w:t>Percussion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 xml:space="preserve">Abigail </w:t>
      </w:r>
      <w:proofErr w:type="spellStart"/>
      <w:r w:rsidRPr="00FD79C9">
        <w:rPr>
          <w:rFonts w:cs="Helvetica"/>
          <w:sz w:val="24"/>
          <w:szCs w:val="24"/>
        </w:rPr>
        <w:t>Hajovsky</w:t>
      </w:r>
      <w:proofErr w:type="spellEnd"/>
      <w:r w:rsidRPr="00FD79C9">
        <w:rPr>
          <w:rFonts w:cs="Helvetica"/>
          <w:sz w:val="24"/>
          <w:szCs w:val="24"/>
        </w:rPr>
        <w:t xml:space="preserve"> – 5th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Jayden Bautista – 7th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Olivia Cromwell – 12th chair</w:t>
      </w:r>
      <w:r w:rsidRPr="00FD79C9">
        <w:rPr>
          <w:rFonts w:ascii="MS Mincho" w:eastAsia="MS Mincho" w:hAnsi="MS Mincho" w:cs="MS Mincho" w:hint="eastAsia"/>
          <w:sz w:val="24"/>
          <w:szCs w:val="24"/>
        </w:rPr>
        <w:t> </w:t>
      </w:r>
      <w:r w:rsidRPr="00FD79C9">
        <w:rPr>
          <w:rFonts w:cs="Helvetica"/>
          <w:sz w:val="24"/>
          <w:szCs w:val="24"/>
        </w:rPr>
        <w:t>Patrick Hart – 15th chair</w:t>
      </w:r>
    </w:p>
    <w:p w14:paraId="2610665B" w14:textId="77777777" w:rsidR="00FD79C9" w:rsidRDefault="00FD79C9" w:rsidP="00CA28B6">
      <w:pPr>
        <w:rPr>
          <w:sz w:val="36"/>
          <w:szCs w:val="36"/>
        </w:rPr>
      </w:pPr>
    </w:p>
    <w:p w14:paraId="5E336D73" w14:textId="77777777" w:rsidR="00FD79C9" w:rsidRDefault="00FD79C9" w:rsidP="00CA28B6">
      <w:pPr>
        <w:rPr>
          <w:sz w:val="36"/>
          <w:szCs w:val="36"/>
        </w:rPr>
      </w:pPr>
    </w:p>
    <w:p w14:paraId="75FABE0C" w14:textId="77777777" w:rsidR="00FD79C9" w:rsidRDefault="00FD79C9" w:rsidP="00CA28B6">
      <w:pPr>
        <w:rPr>
          <w:sz w:val="36"/>
          <w:szCs w:val="36"/>
        </w:rPr>
      </w:pPr>
    </w:p>
    <w:p w14:paraId="2F59DA6E" w14:textId="77777777" w:rsidR="00FD79C9" w:rsidRDefault="00FD79C9" w:rsidP="00CA28B6">
      <w:pPr>
        <w:rPr>
          <w:sz w:val="36"/>
          <w:szCs w:val="36"/>
        </w:rPr>
      </w:pPr>
    </w:p>
    <w:p w14:paraId="251D8268" w14:textId="77777777" w:rsidR="00FD79C9" w:rsidRDefault="00FD79C9" w:rsidP="00CA28B6">
      <w:pPr>
        <w:rPr>
          <w:sz w:val="36"/>
          <w:szCs w:val="36"/>
        </w:rPr>
      </w:pPr>
    </w:p>
    <w:p w14:paraId="78209E74" w14:textId="77777777" w:rsidR="00FD79C9" w:rsidRDefault="00FD79C9" w:rsidP="00CA28B6">
      <w:pPr>
        <w:rPr>
          <w:sz w:val="36"/>
          <w:szCs w:val="36"/>
        </w:rPr>
      </w:pPr>
    </w:p>
    <w:p w14:paraId="166BBDB5" w14:textId="77777777" w:rsidR="00FD79C9" w:rsidRDefault="00FD79C9" w:rsidP="000C1BB5">
      <w:pPr>
        <w:jc w:val="both"/>
        <w:rPr>
          <w:sz w:val="36"/>
          <w:szCs w:val="36"/>
        </w:rPr>
        <w:sectPr w:rsidR="00FD79C9" w:rsidSect="00FD79C9">
          <w:type w:val="continuous"/>
          <w:pgSz w:w="12240" w:h="15840"/>
          <w:pgMar w:top="4320" w:right="1440" w:bottom="3330" w:left="1440" w:header="720" w:footer="720" w:gutter="0"/>
          <w:cols w:num="3" w:space="720"/>
          <w:docGrid w:linePitch="360"/>
        </w:sectPr>
      </w:pPr>
    </w:p>
    <w:p w14:paraId="3E597C15" w14:textId="77777777" w:rsidR="00FD79C9" w:rsidRPr="00EB117E" w:rsidRDefault="000C1BB5" w:rsidP="000C1BB5">
      <w:pPr>
        <w:rPr>
          <w:color w:val="C00000"/>
          <w:sz w:val="48"/>
          <w:szCs w:val="36"/>
        </w:rPr>
      </w:pPr>
      <w:r w:rsidRPr="00EB117E">
        <w:rPr>
          <w:color w:val="C00000"/>
          <w:sz w:val="48"/>
          <w:szCs w:val="36"/>
        </w:rPr>
        <w:lastRenderedPageBreak/>
        <w:t>Beginner Band</w:t>
      </w:r>
    </w:p>
    <w:p w14:paraId="09F9F55E" w14:textId="77777777" w:rsidR="006D126D" w:rsidRPr="006D126D" w:rsidRDefault="006D126D" w:rsidP="000C1BB5">
      <w:pPr>
        <w:rPr>
          <w:color w:val="C00000"/>
          <w:sz w:val="40"/>
          <w:szCs w:val="36"/>
        </w:rPr>
      </w:pPr>
    </w:p>
    <w:p w14:paraId="5546D26A" w14:textId="77777777" w:rsidR="000C1BB5" w:rsidRPr="00904A33" w:rsidRDefault="000C1BB5" w:rsidP="006D126D">
      <w:pPr>
        <w:jc w:val="left"/>
        <w:rPr>
          <w:sz w:val="28"/>
          <w:szCs w:val="28"/>
        </w:rPr>
      </w:pPr>
      <w:r w:rsidRPr="00904A33">
        <w:rPr>
          <w:b/>
          <w:sz w:val="28"/>
          <w:szCs w:val="28"/>
        </w:rPr>
        <w:t>Ode to Three Ships</w:t>
      </w:r>
      <w:r w:rsidRPr="00904A33">
        <w:rPr>
          <w:b/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>arr. Michael Story</w:t>
      </w:r>
      <w:r w:rsidRPr="00904A33">
        <w:rPr>
          <w:sz w:val="28"/>
          <w:szCs w:val="28"/>
        </w:rPr>
        <w:tab/>
      </w:r>
    </w:p>
    <w:p w14:paraId="1903205A" w14:textId="352482A3" w:rsidR="000C1BB5" w:rsidRPr="00904A33" w:rsidRDefault="000C1BB5" w:rsidP="006D126D">
      <w:pPr>
        <w:jc w:val="left"/>
        <w:rPr>
          <w:sz w:val="28"/>
          <w:szCs w:val="28"/>
        </w:rPr>
      </w:pPr>
      <w:r w:rsidRPr="00904A33">
        <w:rPr>
          <w:b/>
          <w:sz w:val="28"/>
          <w:szCs w:val="28"/>
        </w:rPr>
        <w:t>Up on the Housetop</w:t>
      </w:r>
      <w:r w:rsidRPr="00904A33">
        <w:rPr>
          <w:sz w:val="28"/>
          <w:szCs w:val="28"/>
        </w:rPr>
        <w:t xml:space="preserve"> </w:t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>arr. Michael Story</w:t>
      </w:r>
    </w:p>
    <w:p w14:paraId="27FCC921" w14:textId="479C3315" w:rsidR="000C1BB5" w:rsidRPr="00904A33" w:rsidRDefault="000C1BB5" w:rsidP="006D126D">
      <w:pPr>
        <w:jc w:val="left"/>
        <w:rPr>
          <w:sz w:val="28"/>
          <w:szCs w:val="28"/>
        </w:rPr>
      </w:pPr>
      <w:r w:rsidRPr="00904A33">
        <w:rPr>
          <w:b/>
          <w:sz w:val="28"/>
          <w:szCs w:val="28"/>
        </w:rPr>
        <w:t>Nicolas Variations</w:t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 xml:space="preserve">arr. Michael </w:t>
      </w:r>
      <w:proofErr w:type="spellStart"/>
      <w:r w:rsidRPr="00904A33">
        <w:rPr>
          <w:sz w:val="28"/>
          <w:szCs w:val="28"/>
        </w:rPr>
        <w:t>Kamuf</w:t>
      </w:r>
      <w:proofErr w:type="spellEnd"/>
    </w:p>
    <w:p w14:paraId="27BCC5D1" w14:textId="77777777" w:rsidR="000C1BB5" w:rsidRPr="006D126D" w:rsidRDefault="000C1BB5" w:rsidP="000C1BB5">
      <w:pPr>
        <w:jc w:val="left"/>
        <w:rPr>
          <w:sz w:val="36"/>
          <w:szCs w:val="36"/>
        </w:rPr>
      </w:pPr>
    </w:p>
    <w:p w14:paraId="0FFD99B4" w14:textId="77777777" w:rsidR="000C1BB5" w:rsidRPr="00EB117E" w:rsidRDefault="000C1BB5" w:rsidP="000C1BB5">
      <w:pPr>
        <w:rPr>
          <w:color w:val="C00000"/>
          <w:sz w:val="48"/>
          <w:szCs w:val="36"/>
        </w:rPr>
      </w:pPr>
      <w:r w:rsidRPr="00EB117E">
        <w:rPr>
          <w:color w:val="C00000"/>
          <w:sz w:val="48"/>
          <w:szCs w:val="36"/>
        </w:rPr>
        <w:t>Symphonic Band</w:t>
      </w:r>
    </w:p>
    <w:p w14:paraId="0EFE3967" w14:textId="77777777" w:rsidR="006D126D" w:rsidRPr="006D126D" w:rsidRDefault="006D126D" w:rsidP="000C1BB5">
      <w:pPr>
        <w:rPr>
          <w:color w:val="C00000"/>
          <w:sz w:val="40"/>
          <w:szCs w:val="36"/>
        </w:rPr>
      </w:pPr>
    </w:p>
    <w:p w14:paraId="49ECE1EF" w14:textId="51BCE923" w:rsidR="000C1BB5" w:rsidRPr="00904A33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>Carol of the Kings</w:t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 xml:space="preserve">arr. </w:t>
      </w:r>
      <w:proofErr w:type="spellStart"/>
      <w:r w:rsidRPr="00904A33">
        <w:rPr>
          <w:sz w:val="28"/>
          <w:szCs w:val="28"/>
        </w:rPr>
        <w:t>Mekel</w:t>
      </w:r>
      <w:proofErr w:type="spellEnd"/>
      <w:r w:rsidRPr="00904A33">
        <w:rPr>
          <w:sz w:val="28"/>
          <w:szCs w:val="28"/>
        </w:rPr>
        <w:t xml:space="preserve"> Rogers</w:t>
      </w:r>
    </w:p>
    <w:p w14:paraId="1FA46C89" w14:textId="44A2FEE8" w:rsidR="000C1BB5" w:rsidRPr="00904A33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 xml:space="preserve">African Noel </w:t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>arr. Johnnie Vinson</w:t>
      </w:r>
    </w:p>
    <w:p w14:paraId="01E48E07" w14:textId="532B7136" w:rsidR="000C1BB5" w:rsidRPr="00904A33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>Treasury of Carols</w:t>
      </w:r>
      <w:r w:rsidRPr="00904A33">
        <w:rPr>
          <w:sz w:val="28"/>
          <w:szCs w:val="28"/>
        </w:rPr>
        <w:t xml:space="preserve"> </w:t>
      </w:r>
      <w:r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6D126D" w:rsidRPr="00904A33">
        <w:rPr>
          <w:sz w:val="28"/>
          <w:szCs w:val="28"/>
        </w:rPr>
        <w:tab/>
      </w:r>
      <w:r w:rsidR="00EB117E" w:rsidRPr="00904A33">
        <w:rPr>
          <w:sz w:val="28"/>
          <w:szCs w:val="28"/>
        </w:rPr>
        <w:tab/>
      </w:r>
      <w:r w:rsidRPr="00904A33">
        <w:rPr>
          <w:sz w:val="28"/>
          <w:szCs w:val="28"/>
        </w:rPr>
        <w:t>arr. Johnnie Vinson</w:t>
      </w:r>
    </w:p>
    <w:p w14:paraId="3829563F" w14:textId="77777777" w:rsidR="000C1BB5" w:rsidRPr="006D126D" w:rsidRDefault="000C1BB5" w:rsidP="000C1BB5">
      <w:pPr>
        <w:jc w:val="left"/>
        <w:rPr>
          <w:sz w:val="32"/>
          <w:szCs w:val="36"/>
        </w:rPr>
      </w:pPr>
    </w:p>
    <w:p w14:paraId="24DE6F1B" w14:textId="77777777" w:rsidR="000C1BB5" w:rsidRPr="00EB117E" w:rsidRDefault="000C1BB5" w:rsidP="000C1BB5">
      <w:pPr>
        <w:rPr>
          <w:color w:val="C00000"/>
          <w:sz w:val="48"/>
          <w:szCs w:val="36"/>
        </w:rPr>
      </w:pPr>
      <w:r w:rsidRPr="00EB117E">
        <w:rPr>
          <w:color w:val="C00000"/>
          <w:sz w:val="48"/>
          <w:szCs w:val="36"/>
        </w:rPr>
        <w:t>Wind Ensemble</w:t>
      </w:r>
    </w:p>
    <w:p w14:paraId="04591C7B" w14:textId="77777777" w:rsidR="006D126D" w:rsidRPr="006D126D" w:rsidRDefault="006D126D" w:rsidP="000C1BB5">
      <w:pPr>
        <w:rPr>
          <w:color w:val="C00000"/>
          <w:sz w:val="40"/>
          <w:szCs w:val="36"/>
        </w:rPr>
      </w:pPr>
    </w:p>
    <w:p w14:paraId="69A63A9A" w14:textId="5748CB31" w:rsidR="000C1BB5" w:rsidRPr="00AD27B1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>Celebrate the Season</w:t>
      </w:r>
      <w:r w:rsidRPr="00AD27B1">
        <w:rPr>
          <w:sz w:val="28"/>
          <w:szCs w:val="28"/>
        </w:rPr>
        <w:tab/>
      </w:r>
      <w:r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ab/>
      </w:r>
      <w:r w:rsidR="00EB117E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>Matt Conaway</w:t>
      </w:r>
    </w:p>
    <w:p w14:paraId="29230E52" w14:textId="1EA7EAB9" w:rsidR="000C1BB5" w:rsidRPr="00AD27B1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>Have Your Self a Merry Little Christmas</w:t>
      </w:r>
      <w:r w:rsidR="006D126D" w:rsidRPr="00AD27B1">
        <w:rPr>
          <w:b/>
          <w:sz w:val="28"/>
          <w:szCs w:val="28"/>
        </w:rPr>
        <w:tab/>
      </w:r>
      <w:r w:rsidR="00EB117E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>arr. Victor Lopez</w:t>
      </w:r>
    </w:p>
    <w:p w14:paraId="40E93A9A" w14:textId="2AE47F78" w:rsidR="000C1BB5" w:rsidRPr="00AD27B1" w:rsidRDefault="000C1BB5" w:rsidP="006D126D">
      <w:pPr>
        <w:jc w:val="left"/>
        <w:rPr>
          <w:sz w:val="28"/>
          <w:szCs w:val="28"/>
        </w:rPr>
      </w:pPr>
      <w:r w:rsidRPr="00AD27B1">
        <w:rPr>
          <w:b/>
          <w:sz w:val="28"/>
          <w:szCs w:val="28"/>
        </w:rPr>
        <w:t>Santa’s Big Adventure</w:t>
      </w:r>
      <w:r w:rsidR="006D126D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ab/>
      </w:r>
      <w:r w:rsidR="00EB117E" w:rsidRPr="00AD27B1">
        <w:rPr>
          <w:sz w:val="28"/>
          <w:szCs w:val="28"/>
        </w:rPr>
        <w:tab/>
      </w:r>
      <w:r w:rsidR="006D126D" w:rsidRPr="00AD27B1">
        <w:rPr>
          <w:sz w:val="28"/>
          <w:szCs w:val="28"/>
        </w:rPr>
        <w:t>David Shaffer</w:t>
      </w:r>
    </w:p>
    <w:p w14:paraId="4E7A057A" w14:textId="77777777" w:rsidR="006D126D" w:rsidRDefault="006D126D" w:rsidP="006D126D">
      <w:pPr>
        <w:jc w:val="left"/>
        <w:rPr>
          <w:sz w:val="32"/>
          <w:szCs w:val="36"/>
        </w:rPr>
      </w:pPr>
    </w:p>
    <w:p w14:paraId="3A3109DD" w14:textId="77777777" w:rsidR="006D126D" w:rsidRDefault="006D126D" w:rsidP="006D126D">
      <w:pPr>
        <w:jc w:val="left"/>
        <w:rPr>
          <w:sz w:val="32"/>
          <w:szCs w:val="36"/>
        </w:rPr>
      </w:pPr>
    </w:p>
    <w:p w14:paraId="06543662" w14:textId="77777777" w:rsidR="006D126D" w:rsidRDefault="006D126D" w:rsidP="006D126D">
      <w:pPr>
        <w:jc w:val="left"/>
        <w:rPr>
          <w:sz w:val="32"/>
          <w:szCs w:val="36"/>
        </w:rPr>
      </w:pPr>
    </w:p>
    <w:p w14:paraId="67B711EF" w14:textId="77777777" w:rsidR="006D126D" w:rsidRDefault="006D126D" w:rsidP="006D126D">
      <w:pPr>
        <w:rPr>
          <w:rFonts w:cs="Apple Chancery"/>
          <w:color w:val="C00000"/>
          <w:sz w:val="72"/>
          <w:szCs w:val="72"/>
        </w:rPr>
      </w:pPr>
    </w:p>
    <w:p w14:paraId="7537F0D6" w14:textId="77777777" w:rsidR="006D126D" w:rsidRDefault="006D126D" w:rsidP="006D126D">
      <w:pPr>
        <w:rPr>
          <w:rFonts w:cs="Apple Chancery"/>
          <w:color w:val="C00000"/>
          <w:sz w:val="72"/>
          <w:szCs w:val="72"/>
        </w:rPr>
      </w:pPr>
    </w:p>
    <w:p w14:paraId="7E1F3AF9" w14:textId="77777777" w:rsidR="006D126D" w:rsidRPr="006D126D" w:rsidRDefault="006D126D" w:rsidP="006D126D">
      <w:pPr>
        <w:rPr>
          <w:rFonts w:cs="Apple Chancery"/>
          <w:color w:val="C00000"/>
          <w:sz w:val="72"/>
          <w:szCs w:val="72"/>
        </w:rPr>
      </w:pPr>
      <w:r w:rsidRPr="006D126D">
        <w:rPr>
          <w:rFonts w:cs="Apple Chancery"/>
          <w:color w:val="C00000"/>
          <w:sz w:val="72"/>
          <w:szCs w:val="72"/>
        </w:rPr>
        <w:t>Thank</w:t>
      </w:r>
      <w:r w:rsidRPr="006D126D">
        <w:rPr>
          <w:rFonts w:ascii="Apple Chancery" w:hAnsi="Apple Chancery" w:cs="Apple Chancery"/>
          <w:color w:val="C00000"/>
          <w:sz w:val="72"/>
          <w:szCs w:val="72"/>
        </w:rPr>
        <w:t xml:space="preserve"> </w:t>
      </w:r>
      <w:r w:rsidRPr="006D126D">
        <w:rPr>
          <w:rFonts w:cs="Apple Chancery"/>
          <w:color w:val="C00000"/>
          <w:sz w:val="72"/>
          <w:szCs w:val="72"/>
        </w:rPr>
        <w:t>you for your continual support of the LBMS Band!</w:t>
      </w:r>
    </w:p>
    <w:p w14:paraId="0F265EC4" w14:textId="77777777" w:rsidR="006D126D" w:rsidRPr="006D126D" w:rsidRDefault="006D126D" w:rsidP="006D126D">
      <w:pPr>
        <w:rPr>
          <w:rFonts w:asciiTheme="minorHAnsi" w:hAnsiTheme="minorHAnsi" w:cs="Apple Chancery"/>
          <w:color w:val="C00000"/>
          <w:sz w:val="72"/>
          <w:szCs w:val="72"/>
        </w:rPr>
      </w:pPr>
      <w:r w:rsidRPr="006D126D">
        <w:rPr>
          <w:rFonts w:asciiTheme="minorHAnsi" w:hAnsiTheme="minorHAnsi" w:cs="Apple Chancery"/>
          <w:color w:val="C00000"/>
          <w:sz w:val="72"/>
          <w:szCs w:val="72"/>
        </w:rPr>
        <w:t>We wish you, and your family a joyful holiday season!</w:t>
      </w:r>
    </w:p>
    <w:sectPr w:rsidR="006D126D" w:rsidRPr="006D126D" w:rsidSect="00FD79C9">
      <w:type w:val="continuous"/>
      <w:pgSz w:w="12240" w:h="15840"/>
      <w:pgMar w:top="4320" w:right="1440" w:bottom="33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6556D" w14:textId="77777777" w:rsidR="00874BD4" w:rsidRDefault="00874BD4" w:rsidP="008D11BB">
      <w:r>
        <w:separator/>
      </w:r>
    </w:p>
  </w:endnote>
  <w:endnote w:type="continuationSeparator" w:id="0">
    <w:p w14:paraId="5F52AB8A" w14:textId="77777777" w:rsidR="00874BD4" w:rsidRDefault="00874BD4" w:rsidP="008D1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2C47E2" w14:textId="77777777" w:rsidR="00B83D51" w:rsidRDefault="00B83D51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869EA4F" wp14:editId="524EB65C">
          <wp:simplePos x="0" y="0"/>
          <wp:positionH relativeFrom="column">
            <wp:posOffset>0</wp:posOffset>
          </wp:positionH>
          <wp:positionV relativeFrom="paragraph">
            <wp:posOffset>-1412875</wp:posOffset>
          </wp:positionV>
          <wp:extent cx="5943600" cy="1156036"/>
          <wp:effectExtent l="0" t="0" r="0" b="6350"/>
          <wp:wrapNone/>
          <wp:docPr id="22" name="Picture 22" descr="Red and green ribb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_border_black_thi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1560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09284" w14:textId="77777777" w:rsidR="00874BD4" w:rsidRDefault="00874BD4" w:rsidP="008D11BB">
      <w:r>
        <w:separator/>
      </w:r>
    </w:p>
  </w:footnote>
  <w:footnote w:type="continuationSeparator" w:id="0">
    <w:p w14:paraId="5993EC74" w14:textId="77777777" w:rsidR="00874BD4" w:rsidRDefault="00874BD4" w:rsidP="008D11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2E3081" w14:textId="77777777" w:rsidR="00B83D51" w:rsidRDefault="00B83D51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6AC970BD" wp14:editId="4CF6F034">
              <wp:simplePos x="0" y="0"/>
              <wp:positionH relativeFrom="column">
                <wp:posOffset>-304800</wp:posOffset>
              </wp:positionH>
              <wp:positionV relativeFrom="paragraph">
                <wp:posOffset>314325</wp:posOffset>
              </wp:positionV>
              <wp:extent cx="6583680" cy="1584960"/>
              <wp:effectExtent l="0" t="0" r="7620" b="0"/>
              <wp:wrapNone/>
              <wp:docPr id="21" name="Group 21" descr="Red and green ribbons with red and green holiday ball ornament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3680" cy="1584960"/>
                        <a:chOff x="0" y="0"/>
                        <a:chExt cx="6583680" cy="1584960"/>
                      </a:xfrm>
                    </wpg:grpSpPr>
                    <pic:pic xmlns:pic="http://schemas.openxmlformats.org/drawingml/2006/picture">
                      <pic:nvPicPr>
                        <pic:cNvPr id="23" name="Picture 3" descr="Red and green ribbons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3350" y="0"/>
                          <a:ext cx="6263640" cy="1363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Picture 0" descr="Red and green holiday ball ornaments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61925"/>
                          <a:ext cx="6583680" cy="142303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561B727" id="Group 21" o:spid="_x0000_s1026" alt="Red and green ribbons with red and green holiday ball ornaments" style="position:absolute;margin-left:-24pt;margin-top:24.75pt;width:518.4pt;height:124.8pt;z-index:-251656192" coordsize="65836,158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alt="Red and green ribbons" style="position:absolute;left:1333;width:62636;height:1363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">
                <v:imagedata r:id="rId3" o:title="Red and green ribbons"/>
              </v:shape>
              <v:shape id="Picture 0" o:spid="_x0000_s1028" type="#_x0000_t75" alt="Red and green holiday ball ornaments" style="position:absolute;top:1619;width:65836;height:142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">
                <v:imagedata r:id="rId4" o:title="Red and green holiday ball ornaments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ADB0D06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4E462A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42EFE2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BEE192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0EEB96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A2D07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3E49F0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ABE884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A38F77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7C0A81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8B6"/>
    <w:rsid w:val="00044BB6"/>
    <w:rsid w:val="00080CE3"/>
    <w:rsid w:val="000C1BB5"/>
    <w:rsid w:val="001A3AFB"/>
    <w:rsid w:val="001D013D"/>
    <w:rsid w:val="0022478C"/>
    <w:rsid w:val="00351883"/>
    <w:rsid w:val="0041075F"/>
    <w:rsid w:val="00420BDB"/>
    <w:rsid w:val="00434A90"/>
    <w:rsid w:val="00470EA4"/>
    <w:rsid w:val="004C468A"/>
    <w:rsid w:val="00554927"/>
    <w:rsid w:val="0057725B"/>
    <w:rsid w:val="00581368"/>
    <w:rsid w:val="005B306C"/>
    <w:rsid w:val="006010BF"/>
    <w:rsid w:val="00647669"/>
    <w:rsid w:val="00657188"/>
    <w:rsid w:val="00677AD4"/>
    <w:rsid w:val="006D126D"/>
    <w:rsid w:val="006D5E14"/>
    <w:rsid w:val="007365C0"/>
    <w:rsid w:val="00765ED5"/>
    <w:rsid w:val="007A50DA"/>
    <w:rsid w:val="00842239"/>
    <w:rsid w:val="00874BD4"/>
    <w:rsid w:val="008A1E34"/>
    <w:rsid w:val="008A5DA4"/>
    <w:rsid w:val="008D11BB"/>
    <w:rsid w:val="008D7C7A"/>
    <w:rsid w:val="008F4F61"/>
    <w:rsid w:val="00904A33"/>
    <w:rsid w:val="00972061"/>
    <w:rsid w:val="009B73A6"/>
    <w:rsid w:val="009E126D"/>
    <w:rsid w:val="009F583A"/>
    <w:rsid w:val="00A510C0"/>
    <w:rsid w:val="00A66978"/>
    <w:rsid w:val="00A7442E"/>
    <w:rsid w:val="00AD27B1"/>
    <w:rsid w:val="00B749BC"/>
    <w:rsid w:val="00B83D51"/>
    <w:rsid w:val="00B85920"/>
    <w:rsid w:val="00BB6BD8"/>
    <w:rsid w:val="00BE7C97"/>
    <w:rsid w:val="00C34AB2"/>
    <w:rsid w:val="00C40B1E"/>
    <w:rsid w:val="00CA28B6"/>
    <w:rsid w:val="00D127BF"/>
    <w:rsid w:val="00D454F3"/>
    <w:rsid w:val="00D66CDA"/>
    <w:rsid w:val="00D851A0"/>
    <w:rsid w:val="00DF3A7F"/>
    <w:rsid w:val="00E74552"/>
    <w:rsid w:val="00EB117E"/>
    <w:rsid w:val="00EF309E"/>
    <w:rsid w:val="00F06832"/>
    <w:rsid w:val="00F840AF"/>
    <w:rsid w:val="00F90822"/>
    <w:rsid w:val="00FD79C9"/>
    <w:rsid w:val="00FE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BB5A6"/>
  <w15:docId w15:val="{1F7861A9-F361-F24A-83E6-10E0F1E46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49BC"/>
    <w:pPr>
      <w:spacing w:after="0" w:line="240" w:lineRule="auto"/>
      <w:jc w:val="center"/>
    </w:pPr>
    <w:rPr>
      <w:rFonts w:asciiTheme="majorHAnsi" w:hAnsiTheme="majorHAnsi"/>
      <w:color w:val="4F6228" w:themeColor="accent3" w:themeShade="8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0EA4"/>
    <w:pPr>
      <w:spacing w:before="240" w:after="240" w:line="216" w:lineRule="auto"/>
      <w:outlineLvl w:val="0"/>
    </w:pPr>
    <w:rPr>
      <w:caps/>
      <w:color w:val="C32D2E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1883"/>
    <w:pPr>
      <w:keepNext/>
      <w:keepLines/>
      <w:spacing w:before="40"/>
      <w:outlineLvl w:val="1"/>
    </w:pPr>
    <w:rPr>
      <w:rFonts w:eastAsiaTheme="majorEastAsia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883"/>
    <w:pPr>
      <w:keepNext/>
      <w:keepLines/>
      <w:spacing w:before="40"/>
      <w:outlineLvl w:val="2"/>
    </w:pPr>
    <w:rPr>
      <w:rFonts w:eastAsiaTheme="majorEastAsia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883"/>
    <w:pPr>
      <w:keepNext/>
      <w:keepLines/>
      <w:spacing w:before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883"/>
    <w:pPr>
      <w:keepNext/>
      <w:keepLines/>
      <w:spacing w:before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883"/>
    <w:pPr>
      <w:keepNext/>
      <w:keepLines/>
      <w:spacing w:before="40"/>
      <w:outlineLvl w:val="5"/>
    </w:pPr>
    <w:rPr>
      <w:rFonts w:eastAsiaTheme="majorEastAsia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883"/>
    <w:pPr>
      <w:keepNext/>
      <w:keepLines/>
      <w:spacing w:before="40"/>
      <w:outlineLvl w:val="6"/>
    </w:pPr>
    <w:rPr>
      <w:rFonts w:eastAsiaTheme="majorEastAsia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883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883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10C0"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0C0"/>
    <w:rPr>
      <w:rFonts w:ascii="Tahoma" w:hAnsi="Tahoma" w:cs="Tahoma"/>
      <w:color w:val="84AA33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70EA4"/>
    <w:rPr>
      <w:rFonts w:asciiTheme="majorHAnsi" w:hAnsiTheme="majorHAnsi"/>
      <w:caps/>
      <w:color w:val="C32D2E"/>
      <w:sz w:val="96"/>
      <w:szCs w:val="96"/>
    </w:rPr>
  </w:style>
  <w:style w:type="paragraph" w:customStyle="1" w:styleId="CompanyName">
    <w:name w:val="Company Name"/>
    <w:basedOn w:val="Normal"/>
    <w:qFormat/>
    <w:rsid w:val="00B749BC"/>
    <w:rPr>
      <w:caps/>
    </w:rPr>
  </w:style>
  <w:style w:type="paragraph" w:customStyle="1" w:styleId="DateTime">
    <w:name w:val="Date &amp; Time"/>
    <w:basedOn w:val="Normal"/>
    <w:qFormat/>
    <w:rsid w:val="00B749BC"/>
    <w:pPr>
      <w:spacing w:after="240"/>
      <w:contextualSpacing/>
    </w:pPr>
    <w:rPr>
      <w:sz w:val="44"/>
      <w:szCs w:val="44"/>
    </w:rPr>
  </w:style>
  <w:style w:type="paragraph" w:customStyle="1" w:styleId="Italic">
    <w:name w:val="Italic"/>
    <w:basedOn w:val="Normal"/>
    <w:qFormat/>
    <w:rsid w:val="00B749BC"/>
    <w:pPr>
      <w:spacing w:before="240" w:after="240"/>
    </w:pPr>
    <w:rPr>
      <w:i/>
    </w:rPr>
  </w:style>
  <w:style w:type="paragraph" w:styleId="Header">
    <w:name w:val="header"/>
    <w:basedOn w:val="Normal"/>
    <w:link w:val="HeaderChar"/>
    <w:uiPriority w:val="99"/>
    <w:unhideWhenUsed/>
    <w:rsid w:val="008D11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1BB"/>
    <w:rPr>
      <w:rFonts w:asciiTheme="majorHAnsi" w:hAnsiTheme="majorHAnsi"/>
      <w:color w:val="84AA33"/>
    </w:rPr>
  </w:style>
  <w:style w:type="paragraph" w:styleId="Footer">
    <w:name w:val="footer"/>
    <w:basedOn w:val="Normal"/>
    <w:link w:val="FooterChar"/>
    <w:uiPriority w:val="99"/>
    <w:unhideWhenUsed/>
    <w:rsid w:val="008D11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11BB"/>
    <w:rPr>
      <w:rFonts w:asciiTheme="majorHAnsi" w:hAnsiTheme="majorHAnsi"/>
      <w:color w:val="84AA33"/>
    </w:rPr>
  </w:style>
  <w:style w:type="character" w:styleId="PlaceholderText">
    <w:name w:val="Placeholder Text"/>
    <w:basedOn w:val="DefaultParagraphFont"/>
    <w:uiPriority w:val="99"/>
    <w:semiHidden/>
    <w:rsid w:val="00B749BC"/>
    <w:rPr>
      <w:color w:val="595959" w:themeColor="text1" w:themeTint="A6"/>
    </w:rPr>
  </w:style>
  <w:style w:type="character" w:styleId="UnresolvedMention">
    <w:name w:val="Unresolved Mention"/>
    <w:basedOn w:val="DefaultParagraphFont"/>
    <w:uiPriority w:val="99"/>
    <w:semiHidden/>
    <w:unhideWhenUsed/>
    <w:rsid w:val="00B749BC"/>
    <w:rPr>
      <w:color w:val="595959" w:themeColor="text1" w:themeTint="A6"/>
      <w:shd w:val="clear" w:color="auto" w:fill="E6E6E6"/>
    </w:rPr>
  </w:style>
  <w:style w:type="paragraph" w:styleId="Bibliography">
    <w:name w:val="Bibliography"/>
    <w:basedOn w:val="Normal"/>
    <w:next w:val="Normal"/>
    <w:uiPriority w:val="37"/>
    <w:semiHidden/>
    <w:unhideWhenUsed/>
    <w:rsid w:val="00351883"/>
  </w:style>
  <w:style w:type="paragraph" w:styleId="BlockText">
    <w:name w:val="Block Text"/>
    <w:basedOn w:val="Normal"/>
    <w:uiPriority w:val="99"/>
    <w:semiHidden/>
    <w:unhideWhenUsed/>
    <w:rsid w:val="00B749BC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asciiTheme="minorHAnsi" w:eastAsiaTheme="minorEastAsia" w:hAnsiTheme="minorHAns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35188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51883"/>
    <w:rPr>
      <w:rFonts w:asciiTheme="majorHAnsi" w:hAnsiTheme="majorHAnsi"/>
      <w:color w:val="84AA33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5188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51883"/>
    <w:rPr>
      <w:rFonts w:asciiTheme="majorHAnsi" w:hAnsiTheme="majorHAnsi"/>
      <w:color w:val="84AA33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51883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51883"/>
    <w:rPr>
      <w:rFonts w:asciiTheme="majorHAnsi" w:hAnsiTheme="majorHAnsi"/>
      <w:color w:val="84AA33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51883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51883"/>
    <w:rPr>
      <w:rFonts w:asciiTheme="majorHAnsi" w:hAnsiTheme="majorHAnsi"/>
      <w:color w:val="84AA33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5188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51883"/>
    <w:rPr>
      <w:rFonts w:asciiTheme="majorHAnsi" w:hAnsiTheme="majorHAnsi"/>
      <w:color w:val="84AA33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51883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51883"/>
    <w:rPr>
      <w:rFonts w:asciiTheme="majorHAnsi" w:hAnsiTheme="majorHAnsi"/>
      <w:color w:val="84AA33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5188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51883"/>
    <w:rPr>
      <w:rFonts w:asciiTheme="majorHAnsi" w:hAnsiTheme="majorHAnsi"/>
      <w:color w:val="84AA33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51883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51883"/>
    <w:rPr>
      <w:rFonts w:asciiTheme="majorHAnsi" w:hAnsiTheme="majorHAnsi"/>
      <w:color w:val="84AA33"/>
      <w:szCs w:val="16"/>
    </w:rPr>
  </w:style>
  <w:style w:type="character" w:styleId="BookTitle">
    <w:name w:val="Book Title"/>
    <w:basedOn w:val="DefaultParagraphFont"/>
    <w:uiPriority w:val="33"/>
    <w:qFormat/>
    <w:rsid w:val="00351883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51883"/>
    <w:pPr>
      <w:spacing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351883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51883"/>
    <w:rPr>
      <w:rFonts w:asciiTheme="majorHAnsi" w:hAnsiTheme="majorHAnsi"/>
      <w:color w:val="84AA33"/>
    </w:rPr>
  </w:style>
  <w:style w:type="table" w:styleId="ColorfulGrid">
    <w:name w:val="Colorful Grid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5188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883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883"/>
    <w:rPr>
      <w:rFonts w:asciiTheme="majorHAnsi" w:hAnsiTheme="majorHAnsi"/>
      <w:color w:val="84AA33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8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883"/>
    <w:rPr>
      <w:rFonts w:asciiTheme="majorHAnsi" w:hAnsiTheme="majorHAnsi"/>
      <w:b/>
      <w:bCs/>
      <w:color w:val="84AA33"/>
      <w:szCs w:val="20"/>
    </w:rPr>
  </w:style>
  <w:style w:type="table" w:styleId="DarkList">
    <w:name w:val="Dark List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51883"/>
  </w:style>
  <w:style w:type="character" w:customStyle="1" w:styleId="DateChar">
    <w:name w:val="Date Char"/>
    <w:basedOn w:val="DefaultParagraphFont"/>
    <w:link w:val="Date"/>
    <w:uiPriority w:val="99"/>
    <w:semiHidden/>
    <w:rsid w:val="00351883"/>
    <w:rPr>
      <w:rFonts w:asciiTheme="majorHAnsi" w:hAnsiTheme="majorHAnsi"/>
      <w:color w:val="84AA33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51883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51883"/>
    <w:rPr>
      <w:rFonts w:ascii="Segoe UI" w:hAnsi="Segoe UI" w:cs="Segoe UI"/>
      <w:color w:val="84AA33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35188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351883"/>
    <w:rPr>
      <w:rFonts w:asciiTheme="majorHAnsi" w:hAnsiTheme="majorHAnsi"/>
      <w:color w:val="84AA33"/>
    </w:rPr>
  </w:style>
  <w:style w:type="character" w:styleId="Emphasis">
    <w:name w:val="Emphasis"/>
    <w:basedOn w:val="DefaultParagraphFont"/>
    <w:uiPriority w:val="20"/>
    <w:qFormat/>
    <w:rsid w:val="00351883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35188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51883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51883"/>
    <w:rPr>
      <w:rFonts w:asciiTheme="majorHAnsi" w:hAnsiTheme="majorHAnsi"/>
      <w:color w:val="84AA33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51883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351883"/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51883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35188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1883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1883"/>
    <w:rPr>
      <w:rFonts w:asciiTheme="majorHAnsi" w:hAnsiTheme="majorHAnsi"/>
      <w:color w:val="84AA33"/>
      <w:szCs w:val="20"/>
    </w:rPr>
  </w:style>
  <w:style w:type="table" w:styleId="GridTable1Light">
    <w:name w:val="Grid Table 1 Light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351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35188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35188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35188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35188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35188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351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35188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35188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35188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35188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35188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351883"/>
    <w:rPr>
      <w:color w:val="2B579A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188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8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88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883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88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88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883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883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351883"/>
  </w:style>
  <w:style w:type="paragraph" w:styleId="HTMLAddress">
    <w:name w:val="HTML Address"/>
    <w:basedOn w:val="Normal"/>
    <w:link w:val="HTMLAddressChar"/>
    <w:uiPriority w:val="99"/>
    <w:semiHidden/>
    <w:unhideWhenUsed/>
    <w:rsid w:val="0035188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51883"/>
    <w:rPr>
      <w:rFonts w:asciiTheme="majorHAnsi" w:hAnsiTheme="majorHAnsi"/>
      <w:i/>
      <w:iCs/>
      <w:color w:val="84AA33"/>
    </w:rPr>
  </w:style>
  <w:style w:type="character" w:styleId="HTMLCite">
    <w:name w:val="HTML Cite"/>
    <w:basedOn w:val="DefaultParagraphFont"/>
    <w:uiPriority w:val="99"/>
    <w:semiHidden/>
    <w:unhideWhenUsed/>
    <w:rsid w:val="0035188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5188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5188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35188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51883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51883"/>
    <w:rPr>
      <w:rFonts w:ascii="Consolas" w:hAnsi="Consolas"/>
      <w:color w:val="84AA33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5188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35188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351883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5188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5188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5188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5188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5188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5188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5188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5188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5188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51883"/>
    <w:rPr>
      <w:rFonts w:eastAsiaTheme="majorEastAsia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B749BC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49B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49BC"/>
    <w:rPr>
      <w:rFonts w:asciiTheme="majorHAnsi" w:hAnsiTheme="majorHAnsi"/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49BC"/>
    <w:rPr>
      <w:b/>
      <w:bCs/>
      <w:caps w:val="0"/>
      <w:smallCaps/>
      <w:color w:val="365F91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5188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51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35188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35188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35188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35188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35188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51883"/>
  </w:style>
  <w:style w:type="paragraph" w:styleId="List">
    <w:name w:val="List"/>
    <w:basedOn w:val="Normal"/>
    <w:uiPriority w:val="99"/>
    <w:semiHidden/>
    <w:unhideWhenUsed/>
    <w:rsid w:val="00351883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351883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351883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351883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351883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35188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5188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5188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5188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5188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351883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51883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51883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51883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351883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35188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5188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5188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5188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35188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35188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35188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351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35188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35188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35188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35188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35188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35188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35188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35188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35188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35188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35188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B749B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center"/>
    </w:pPr>
    <w:rPr>
      <w:rFonts w:ascii="Consolas" w:hAnsi="Consolas"/>
      <w:color w:val="4F6228" w:themeColor="accent3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749BC"/>
    <w:rPr>
      <w:rFonts w:ascii="Consolas" w:hAnsi="Consolas"/>
      <w:color w:val="4F6228" w:themeColor="accent3" w:themeShade="80"/>
      <w:szCs w:val="20"/>
    </w:rPr>
  </w:style>
  <w:style w:type="table" w:styleId="MediumGrid1">
    <w:name w:val="Medium Grid 1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35188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35188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3518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35188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B749B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5" w:color="auto" w:fill="auto"/>
      <w:ind w:left="1134" w:hanging="1134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B749BC"/>
    <w:rPr>
      <w:rFonts w:asciiTheme="majorHAnsi" w:eastAsiaTheme="majorEastAsia" w:hAnsiTheme="majorHAnsi" w:cstheme="majorBidi"/>
      <w:color w:val="4F6228" w:themeColor="accent3" w:themeShade="80"/>
      <w:sz w:val="24"/>
      <w:szCs w:val="24"/>
      <w:shd w:val="pct15" w:color="auto" w:fill="auto"/>
    </w:rPr>
  </w:style>
  <w:style w:type="paragraph" w:styleId="NoSpacing">
    <w:name w:val="No Spacing"/>
    <w:uiPriority w:val="1"/>
    <w:qFormat/>
    <w:rsid w:val="00B749BC"/>
    <w:pPr>
      <w:spacing w:after="0" w:line="240" w:lineRule="auto"/>
      <w:jc w:val="center"/>
    </w:pPr>
    <w:rPr>
      <w:rFonts w:asciiTheme="majorHAnsi" w:hAnsiTheme="majorHAnsi"/>
      <w:color w:val="4F6228" w:themeColor="accent3" w:themeShade="80"/>
    </w:rPr>
  </w:style>
  <w:style w:type="paragraph" w:styleId="NormalWeb">
    <w:name w:val="Normal (Web)"/>
    <w:basedOn w:val="Normal"/>
    <w:uiPriority w:val="99"/>
    <w:semiHidden/>
    <w:unhideWhenUsed/>
    <w:rsid w:val="0035188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35188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5188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51883"/>
    <w:rPr>
      <w:rFonts w:asciiTheme="majorHAnsi" w:hAnsiTheme="majorHAnsi"/>
      <w:color w:val="84AA33"/>
    </w:rPr>
  </w:style>
  <w:style w:type="character" w:styleId="PageNumber">
    <w:name w:val="page number"/>
    <w:basedOn w:val="DefaultParagraphFont"/>
    <w:uiPriority w:val="99"/>
    <w:semiHidden/>
    <w:unhideWhenUsed/>
    <w:rsid w:val="00351883"/>
  </w:style>
  <w:style w:type="table" w:styleId="PlainTable1">
    <w:name w:val="Plain Table 1"/>
    <w:basedOn w:val="TableNormal"/>
    <w:uiPriority w:val="41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518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5188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351883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51883"/>
    <w:rPr>
      <w:rFonts w:ascii="Consolas" w:hAnsi="Consolas"/>
      <w:color w:val="84AA33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51883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1883"/>
    <w:rPr>
      <w:rFonts w:asciiTheme="majorHAnsi" w:hAnsiTheme="majorHAns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5188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51883"/>
    <w:rPr>
      <w:rFonts w:asciiTheme="majorHAnsi" w:hAnsiTheme="majorHAnsi"/>
      <w:color w:val="84AA33"/>
    </w:rPr>
  </w:style>
  <w:style w:type="paragraph" w:styleId="Signature">
    <w:name w:val="Signature"/>
    <w:basedOn w:val="Normal"/>
    <w:link w:val="SignatureChar"/>
    <w:uiPriority w:val="99"/>
    <w:semiHidden/>
    <w:unhideWhenUsed/>
    <w:rsid w:val="00351883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51883"/>
    <w:rPr>
      <w:rFonts w:asciiTheme="majorHAnsi" w:hAnsiTheme="majorHAnsi"/>
      <w:color w:val="84AA33"/>
    </w:rPr>
  </w:style>
  <w:style w:type="character" w:styleId="SmartHyperlink">
    <w:name w:val="Smart Hyperlink"/>
    <w:basedOn w:val="DefaultParagraphFont"/>
    <w:uiPriority w:val="99"/>
    <w:semiHidden/>
    <w:unhideWhenUsed/>
    <w:rsid w:val="00351883"/>
    <w:rPr>
      <w:u w:val="dotted"/>
    </w:rPr>
  </w:style>
  <w:style w:type="character" w:styleId="Strong">
    <w:name w:val="Strong"/>
    <w:basedOn w:val="DefaultParagraphFont"/>
    <w:uiPriority w:val="22"/>
    <w:qFormat/>
    <w:rsid w:val="00351883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883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51883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35188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5188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351883"/>
    <w:pPr>
      <w:spacing w:after="0" w:line="240" w:lineRule="auto"/>
      <w:jc w:val="center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semiHidden/>
    <w:unhideWhenUsed/>
    <w:rsid w:val="00351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351883"/>
    <w:pPr>
      <w:spacing w:after="0" w:line="240" w:lineRule="auto"/>
      <w:jc w:val="center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3518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5188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351883"/>
  </w:style>
  <w:style w:type="table" w:styleId="TableProfessional">
    <w:name w:val="Table Professional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351883"/>
    <w:pPr>
      <w:spacing w:after="0" w:line="240" w:lineRule="auto"/>
      <w:jc w:val="center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351883"/>
    <w:pPr>
      <w:spacing w:after="0" w:line="240" w:lineRule="auto"/>
      <w:jc w:val="center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51883"/>
    <w:pPr>
      <w:contextualSpacing/>
    </w:pPr>
    <w:rPr>
      <w:rFonts w:eastAsiaTheme="majorEastAsia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1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351883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5188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518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518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5188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5188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5188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5188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5188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51883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51883"/>
    <w:pPr>
      <w:keepNext/>
      <w:keepLines/>
      <w:spacing w:after="0" w:line="240" w:lineRule="auto"/>
      <w:outlineLvl w:val="9"/>
    </w:pPr>
    <w:rPr>
      <w:rFonts w:eastAsiaTheme="majorEastAsia" w:cstheme="majorBidi"/>
      <w:caps w:val="0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amber.comeaux/Library/Containers/com.microsoft.Word/Data/Library/Application%20Support/Microsoft/Office/16.0/DTS/Search/%7bD210AF8D-5A6B-F94D-82C8-4D6177DF791D%7dtf10248065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{D210AF8D-5A6B-F94D-82C8-4D6177DF791D}tf10248065.dotx</Template>
  <TotalTime>45</TotalTime>
  <Pages>5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Microsoft Office User</cp:lastModifiedBy>
  <cp:revision>4</cp:revision>
  <dcterms:created xsi:type="dcterms:W3CDTF">2020-11-20T13:57:00Z</dcterms:created>
  <dcterms:modified xsi:type="dcterms:W3CDTF">2020-12-01T13:49:00Z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